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3775E" w14:textId="77777777" w:rsidR="001D0061" w:rsidRPr="001D0061" w:rsidRDefault="001D0061" w:rsidP="001D0061">
      <w:pPr>
        <w:jc w:val="center"/>
        <w:rPr>
          <w:color w:val="47653F" w:themeColor="accent3"/>
        </w:rPr>
      </w:pPr>
      <w:r w:rsidRPr="001D0061">
        <w:rPr>
          <w:color w:val="47653F" w:themeColor="accent3"/>
        </w:rPr>
        <w:t>ASHWOOD PHYSICAL THERAPY, INC.</w:t>
      </w:r>
    </w:p>
    <w:tbl>
      <w:tblPr>
        <w:tblW w:w="109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46"/>
        <w:gridCol w:w="5429"/>
      </w:tblGrid>
      <w:tr w:rsidR="00284AAA" w14:paraId="2B0E2F48" w14:textId="77777777" w:rsidTr="00274E86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14:paraId="6E772969" w14:textId="47A6862C" w:rsidR="001D0061" w:rsidRPr="001D0061" w:rsidRDefault="00274E86" w:rsidP="00274E86">
            <w:pPr>
              <w:rPr>
                <w:b/>
              </w:rPr>
            </w:pPr>
            <w:r w:rsidRPr="001D0061">
              <w:rPr>
                <w:b/>
              </w:rPr>
              <w:t>Samu</w:t>
            </w:r>
            <w:r w:rsidR="001D0061" w:rsidRPr="001D0061">
              <w:rPr>
                <w:b/>
              </w:rPr>
              <w:t>e</w:t>
            </w:r>
            <w:r w:rsidRPr="001D0061">
              <w:rPr>
                <w:b/>
              </w:rPr>
              <w:t>l Fisher, DPT</w:t>
            </w:r>
          </w:p>
          <w:p w14:paraId="5658CEBB" w14:textId="77777777" w:rsidR="00A30607" w:rsidRDefault="00274E86" w:rsidP="00274E86">
            <w:r>
              <w:t xml:space="preserve">3737 Telegraph Rd, Ste A Ventura, CA 93003 </w:t>
            </w:r>
          </w:p>
          <w:p w14:paraId="041E66E5" w14:textId="2A2130C5" w:rsidR="00274E86" w:rsidRDefault="00274E86" w:rsidP="00274E86">
            <w:r>
              <w:t xml:space="preserve">Phone: (805) 642-4678 Fax: (805) 642-2038 </w:t>
            </w:r>
          </w:p>
          <w:p w14:paraId="1D5E063B" w14:textId="77777777" w:rsidR="00274E86" w:rsidRDefault="00274E86" w:rsidP="00274E86">
            <w:pPr>
              <w:rPr>
                <w:color w:val="auto"/>
              </w:rPr>
            </w:pPr>
          </w:p>
          <w:p w14:paraId="3B21D143" w14:textId="77777777" w:rsidR="00284AAA" w:rsidRDefault="00284AAA" w:rsidP="00284AAA">
            <w:pPr>
              <w:pStyle w:val="ContactInfo"/>
              <w:ind w:left="241"/>
            </w:pPr>
          </w:p>
        </w:tc>
        <w:tc>
          <w:tcPr>
            <w:tcW w:w="5429" w:type="dxa"/>
            <w:tcMar>
              <w:top w:w="576" w:type="dxa"/>
            </w:tcMar>
            <w:vAlign w:val="center"/>
          </w:tcPr>
          <w:p w14:paraId="1B65CA4A" w14:textId="77777777" w:rsidR="00284AAA" w:rsidRDefault="00274E86" w:rsidP="00284AAA">
            <w:pPr>
              <w:pStyle w:val="Heading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1788FABA" wp14:editId="0039D8A1">
                  <wp:extent cx="1726941" cy="1334691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hwood logo final -JPE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41" cy="133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36ED8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090314F" w14:textId="40028435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>
        <w:rPr>
          <w:rFonts w:ascii="Times New Roman" w:eastAsia="Times New Roman" w:hAnsi="Times New Roman" w:cs="Times New Roman"/>
          <w:color w:val="auto"/>
          <w:szCs w:val="24"/>
        </w:rPr>
        <w:t xml:space="preserve">EMAIL: </w:t>
      </w:r>
      <w:r w:rsidR="00A30607">
        <w:rPr>
          <w:rFonts w:ascii="Times New Roman" w:eastAsia="Times New Roman" w:hAnsi="Times New Roman" w:cs="Times New Roman"/>
          <w:color w:val="auto"/>
          <w:szCs w:val="24"/>
        </w:rPr>
        <w:t>ashwoodptventura@gmail.com</w:t>
      </w:r>
    </w:p>
    <w:p w14:paraId="56C05932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C2AC787" w14:textId="2E8A7A8D" w:rsidR="001D0061" w:rsidRPr="001D0061" w:rsidRDefault="00A30607" w:rsidP="00274E86">
      <w:pPr>
        <w:spacing w:after="0" w:line="240" w:lineRule="auto"/>
        <w:rPr>
          <w:rFonts w:ascii="Times New Roman" w:eastAsia="Times New Roman" w:hAnsi="Times New Roman" w:cs="Times New Roman"/>
          <w:color w:val="47653F" w:themeColor="accent3"/>
          <w:szCs w:val="24"/>
        </w:rPr>
      </w:pPr>
      <w:r>
        <w:t xml:space="preserve">Website </w:t>
      </w:r>
      <w:hyperlink r:id="rId8" w:history="1">
        <w:r w:rsidRPr="00654AC1">
          <w:rPr>
            <w:rStyle w:val="Hyperlink"/>
            <w:rFonts w:ascii="Times New Roman" w:eastAsia="Times New Roman" w:hAnsi="Times New Roman" w:cs="Times New Roman"/>
            <w:szCs w:val="24"/>
          </w:rPr>
          <w:t>WWW.ASHWOODPHYSICALTHERAPY.COM</w:t>
        </w:r>
      </w:hyperlink>
    </w:p>
    <w:p w14:paraId="00356342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1B2D8CF5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3D854C67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3D94DF07" w14:textId="77777777" w:rsidR="001D0061" w:rsidRPr="001D0061" w:rsidRDefault="00274E86" w:rsidP="001D0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74E8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PHYSICAL THERAPY PRESCRIPTION</w:t>
      </w:r>
    </w:p>
    <w:p w14:paraId="133CF333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44AB555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611B547F" w14:textId="7A478F7F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proofErr w:type="gramStart"/>
      <w:r w:rsidRPr="00274E86">
        <w:rPr>
          <w:rFonts w:ascii="Times New Roman" w:eastAsia="Times New Roman" w:hAnsi="Times New Roman" w:cs="Times New Roman"/>
          <w:color w:val="auto"/>
          <w:szCs w:val="24"/>
        </w:rPr>
        <w:t>Date</w:t>
      </w:r>
      <w:r w:rsidR="00A30607">
        <w:rPr>
          <w:rFonts w:ascii="Times New Roman" w:eastAsia="Times New Roman" w:hAnsi="Times New Roman" w:cs="Times New Roman"/>
          <w:color w:val="auto"/>
          <w:szCs w:val="24"/>
        </w:rPr>
        <w:t>: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>_</w:t>
      </w:r>
      <w:proofErr w:type="gramEnd"/>
      <w:r w:rsidRPr="00274E86">
        <w:rPr>
          <w:rFonts w:ascii="Times New Roman" w:eastAsia="Times New Roman" w:hAnsi="Times New Roman" w:cs="Times New Roman"/>
          <w:color w:val="auto"/>
          <w:szCs w:val="24"/>
        </w:rPr>
        <w:t>______/______/_______ Patient Name</w:t>
      </w:r>
      <w:r w:rsidR="00A30607">
        <w:rPr>
          <w:rFonts w:ascii="Times New Roman" w:eastAsia="Times New Roman" w:hAnsi="Times New Roman" w:cs="Times New Roman"/>
          <w:color w:val="auto"/>
          <w:szCs w:val="24"/>
        </w:rPr>
        <w:t>: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______________________________ </w:t>
      </w:r>
    </w:p>
    <w:p w14:paraId="70856513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48837B0B" w14:textId="1A1FDBD3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proofErr w:type="gramStart"/>
      <w:r w:rsidRPr="00274E86">
        <w:rPr>
          <w:rFonts w:ascii="Times New Roman" w:eastAsia="Times New Roman" w:hAnsi="Times New Roman" w:cs="Times New Roman"/>
          <w:color w:val="auto"/>
          <w:szCs w:val="24"/>
        </w:rPr>
        <w:t>Dx</w:t>
      </w:r>
      <w:r w:rsidR="001D0061">
        <w:rPr>
          <w:rFonts w:ascii="Times New Roman" w:eastAsia="Times New Roman" w:hAnsi="Times New Roman" w:cs="Times New Roman"/>
          <w:color w:val="auto"/>
          <w:szCs w:val="24"/>
        </w:rPr>
        <w:t>: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>_</w:t>
      </w:r>
      <w:proofErr w:type="gramEnd"/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______________________________________ </w:t>
      </w:r>
    </w:p>
    <w:p w14:paraId="5340DD61" w14:textId="7A79C720" w:rsidR="00F02803" w:rsidRDefault="00F02803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CD8FE41" w14:textId="217D50E4" w:rsidR="00F02803" w:rsidRDefault="00F02803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>
        <w:rPr>
          <w:rFonts w:ascii="Times New Roman" w:eastAsia="Times New Roman" w:hAnsi="Times New Roman" w:cs="Times New Roman"/>
          <w:color w:val="auto"/>
          <w:szCs w:val="24"/>
        </w:rPr>
        <w:t>Date of Surgery:</w:t>
      </w:r>
    </w:p>
    <w:p w14:paraId="3E392FBB" w14:textId="77777777" w:rsidR="00A30607" w:rsidRDefault="00A30607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0D414EA3" w14:textId="2658F845" w:rsidR="00F02803" w:rsidRDefault="00F02803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>
        <w:rPr>
          <w:rFonts w:ascii="Times New Roman" w:eastAsia="Times New Roman" w:hAnsi="Times New Roman" w:cs="Times New Roman"/>
          <w:color w:val="auto"/>
          <w:szCs w:val="24"/>
        </w:rPr>
        <w:t xml:space="preserve">Surgery Restriction/ </w:t>
      </w:r>
      <w:proofErr w:type="gramStart"/>
      <w:r>
        <w:rPr>
          <w:rFonts w:ascii="Times New Roman" w:eastAsia="Times New Roman" w:hAnsi="Times New Roman" w:cs="Times New Roman"/>
          <w:color w:val="auto"/>
          <w:szCs w:val="24"/>
        </w:rPr>
        <w:t>Precautions:_</w:t>
      </w:r>
      <w:proofErr w:type="gramEnd"/>
      <w:r>
        <w:rPr>
          <w:rFonts w:ascii="Times New Roman" w:eastAsia="Times New Roman" w:hAnsi="Times New Roman" w:cs="Times New Roman"/>
          <w:color w:val="auto"/>
          <w:szCs w:val="24"/>
        </w:rPr>
        <w:t>_______________________________________________________</w:t>
      </w:r>
    </w:p>
    <w:p w14:paraId="7714399F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5DF386CA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274E86">
        <w:rPr>
          <w:rFonts w:ascii="Times New Roman" w:eastAsia="Times New Roman" w:hAnsi="Times New Roman" w:cs="Times New Roman"/>
          <w:color w:val="auto"/>
          <w:szCs w:val="24"/>
        </w:rPr>
        <w:t>Duration____________x</w:t>
      </w:r>
      <w:proofErr w:type="spellEnd"/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/week </w:t>
      </w:r>
      <w:proofErr w:type="spellStart"/>
      <w:r w:rsidRPr="00274E86">
        <w:rPr>
          <w:rFonts w:ascii="Times New Roman" w:eastAsia="Times New Roman" w:hAnsi="Times New Roman" w:cs="Times New Roman"/>
          <w:color w:val="auto"/>
          <w:szCs w:val="24"/>
        </w:rPr>
        <w:t>for_________weeks</w:t>
      </w:r>
      <w:proofErr w:type="spellEnd"/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 </w:t>
      </w:r>
    </w:p>
    <w:p w14:paraId="6286E14D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6B7E32B8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636C9E53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Signature__________________________________ </w:t>
      </w:r>
    </w:p>
    <w:p w14:paraId="5902BC21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58F81FFE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□ Evaluate and Treat </w:t>
      </w:r>
    </w:p>
    <w:p w14:paraId="41F04397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395DDC69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>□ Manual Therapy</w:t>
      </w:r>
      <w:r w:rsidR="001D0061">
        <w:rPr>
          <w:rFonts w:ascii="Times New Roman" w:eastAsia="Times New Roman" w:hAnsi="Times New Roman" w:cs="Times New Roman"/>
          <w:color w:val="auto"/>
          <w:szCs w:val="24"/>
        </w:rPr>
        <w:t xml:space="preserve"> (Joint Mobilizations or Soft Tissue Mobilizations)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 </w:t>
      </w:r>
    </w:p>
    <w:p w14:paraId="60DD78D7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B71C200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>□ Therapeutic Exercise</w:t>
      </w:r>
      <w:r w:rsidR="001D0061">
        <w:rPr>
          <w:rFonts w:ascii="Times New Roman" w:eastAsia="Times New Roman" w:hAnsi="Times New Roman" w:cs="Times New Roman"/>
          <w:color w:val="auto"/>
          <w:szCs w:val="24"/>
        </w:rPr>
        <w:t>/ Activity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 </w:t>
      </w:r>
    </w:p>
    <w:p w14:paraId="462C3112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28636CC9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>□ Balance</w:t>
      </w:r>
      <w:r w:rsidR="001D0061">
        <w:rPr>
          <w:rFonts w:ascii="Times New Roman" w:eastAsia="Times New Roman" w:hAnsi="Times New Roman" w:cs="Times New Roman"/>
          <w:color w:val="auto"/>
          <w:szCs w:val="24"/>
        </w:rPr>
        <w:t>/ Gait</w:t>
      </w: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 Training </w:t>
      </w:r>
    </w:p>
    <w:p w14:paraId="09512E6B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0A6E78B8" w14:textId="77777777" w:rsidR="001D0061" w:rsidRDefault="00274E86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 xml:space="preserve">□ Modalities </w:t>
      </w:r>
      <w:r w:rsidR="001D0061">
        <w:rPr>
          <w:rFonts w:ascii="Times New Roman" w:eastAsia="Times New Roman" w:hAnsi="Times New Roman" w:cs="Times New Roman"/>
          <w:color w:val="auto"/>
          <w:szCs w:val="24"/>
        </w:rPr>
        <w:t>(Ultrasound, E-Stim, IR Laser, Compression Boot, Paraffin Wax)</w:t>
      </w:r>
    </w:p>
    <w:p w14:paraId="4B19E703" w14:textId="77777777" w:rsidR="001D0061" w:rsidRDefault="001D0061" w:rsidP="00274E86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575CA093" w14:textId="43E3A418" w:rsidR="00115663" w:rsidRPr="00C63BF7" w:rsidRDefault="00274E86" w:rsidP="00C63BF7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  <w:r w:rsidRPr="00274E86">
        <w:rPr>
          <w:rFonts w:ascii="Times New Roman" w:eastAsia="Times New Roman" w:hAnsi="Times New Roman" w:cs="Times New Roman"/>
          <w:color w:val="auto"/>
          <w:szCs w:val="24"/>
        </w:rPr>
        <w:t>□ Aquatic Therapy</w:t>
      </w:r>
    </w:p>
    <w:sectPr w:rsidR="00115663" w:rsidRPr="00C63BF7" w:rsidSect="006F03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F4AA" w14:textId="77777777" w:rsidR="0095063D" w:rsidRDefault="0095063D">
      <w:pPr>
        <w:spacing w:after="0" w:line="240" w:lineRule="auto"/>
      </w:pPr>
      <w:r>
        <w:separator/>
      </w:r>
    </w:p>
  </w:endnote>
  <w:endnote w:type="continuationSeparator" w:id="0">
    <w:p w14:paraId="2CDF456F" w14:textId="77777777" w:rsidR="0095063D" w:rsidRDefault="0095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E30C5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136A576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9080311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6ABA8164" wp14:editId="1002C155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D37D8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5AD8799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4BF91D9" wp14:editId="544B25F8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2926" w14:textId="77777777" w:rsidR="0095063D" w:rsidRDefault="0095063D">
      <w:pPr>
        <w:spacing w:after="0" w:line="240" w:lineRule="auto"/>
      </w:pPr>
      <w:r>
        <w:separator/>
      </w:r>
    </w:p>
  </w:footnote>
  <w:footnote w:type="continuationSeparator" w:id="0">
    <w:p w14:paraId="5CECE46C" w14:textId="77777777" w:rsidR="0095063D" w:rsidRDefault="0095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EC194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01C01204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12DEA080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721E6855" wp14:editId="13958921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503E7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72712469">
    <w:abstractNumId w:val="9"/>
  </w:num>
  <w:num w:numId="2" w16cid:durableId="195240437">
    <w:abstractNumId w:val="7"/>
  </w:num>
  <w:num w:numId="3" w16cid:durableId="716441529">
    <w:abstractNumId w:val="6"/>
  </w:num>
  <w:num w:numId="4" w16cid:durableId="640043424">
    <w:abstractNumId w:val="5"/>
  </w:num>
  <w:num w:numId="5" w16cid:durableId="1956137062">
    <w:abstractNumId w:val="4"/>
  </w:num>
  <w:num w:numId="6" w16cid:durableId="1065032572">
    <w:abstractNumId w:val="8"/>
  </w:num>
  <w:num w:numId="7" w16cid:durableId="631328707">
    <w:abstractNumId w:val="3"/>
  </w:num>
  <w:num w:numId="8" w16cid:durableId="1852333141">
    <w:abstractNumId w:val="2"/>
  </w:num>
  <w:num w:numId="9" w16cid:durableId="282735731">
    <w:abstractNumId w:val="1"/>
  </w:num>
  <w:num w:numId="10" w16cid:durableId="1161430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86"/>
    <w:rsid w:val="00066E19"/>
    <w:rsid w:val="000B4BF8"/>
    <w:rsid w:val="000F2898"/>
    <w:rsid w:val="00115663"/>
    <w:rsid w:val="001D0061"/>
    <w:rsid w:val="00213EAB"/>
    <w:rsid w:val="00215D1D"/>
    <w:rsid w:val="00274E86"/>
    <w:rsid w:val="002812CE"/>
    <w:rsid w:val="00284AAA"/>
    <w:rsid w:val="002D7F70"/>
    <w:rsid w:val="002E1A5A"/>
    <w:rsid w:val="00312210"/>
    <w:rsid w:val="00345E7F"/>
    <w:rsid w:val="00361777"/>
    <w:rsid w:val="00361FC2"/>
    <w:rsid w:val="003F7C02"/>
    <w:rsid w:val="00462B54"/>
    <w:rsid w:val="00494545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95063D"/>
    <w:rsid w:val="00A30607"/>
    <w:rsid w:val="00A45E55"/>
    <w:rsid w:val="00B22EC4"/>
    <w:rsid w:val="00B54EAE"/>
    <w:rsid w:val="00B552FE"/>
    <w:rsid w:val="00BA5A05"/>
    <w:rsid w:val="00BC06ED"/>
    <w:rsid w:val="00C15119"/>
    <w:rsid w:val="00C63BF7"/>
    <w:rsid w:val="00CE2CAB"/>
    <w:rsid w:val="00D904CD"/>
    <w:rsid w:val="00DE3E34"/>
    <w:rsid w:val="00E041D6"/>
    <w:rsid w:val="00E32718"/>
    <w:rsid w:val="00E71405"/>
    <w:rsid w:val="00E802A8"/>
    <w:rsid w:val="00F02803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3DE28B"/>
  <w15:chartTrackingRefBased/>
  <w15:docId w15:val="{77DC1DF3-EA77-E040-B6E5-71ADDD46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1D0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3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HWOODPHYSICALTHERAPY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fisher/Library/Containers/com.microsoft.Word/Data/Library/Application%20Support/Microsoft/Office/16.0/DTS/Search/%7b986D4F50-C2E5-C34C-9796-5FCB7392CF31%7dtf16392549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{986D4F50-C2E5-C34C-9796-5FCB7392CF31}tf16392549.dotx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Fisher</dc:creator>
  <cp:keywords/>
  <dc:description/>
  <cp:lastModifiedBy>Sam Fisher</cp:lastModifiedBy>
  <cp:revision>3</cp:revision>
  <dcterms:created xsi:type="dcterms:W3CDTF">2023-01-11T22:52:00Z</dcterms:created>
  <dcterms:modified xsi:type="dcterms:W3CDTF">2023-01-11T22:55:00Z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