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F5CA" w14:textId="77777777" w:rsidR="005223EC" w:rsidRPr="00B2236A" w:rsidRDefault="005223EC" w:rsidP="005223EC">
      <w:pPr>
        <w:pStyle w:val="Heading1"/>
        <w:jc w:val="center"/>
        <w:rPr>
          <w:color w:val="00B0F0"/>
          <w:sz w:val="48"/>
          <w:szCs w:val="48"/>
        </w:rPr>
      </w:pPr>
      <w:r w:rsidRPr="00B2236A">
        <w:rPr>
          <w:color w:val="00B0F0"/>
          <w:sz w:val="48"/>
          <w:szCs w:val="48"/>
        </w:rPr>
        <w:t>ASHWOOD PHYSICAL THERAPY, INC.</w:t>
      </w:r>
    </w:p>
    <w:p w14:paraId="42267599" w14:textId="63FF2E51" w:rsidR="005223EC" w:rsidRDefault="005223EC" w:rsidP="00B2236A">
      <w:pPr>
        <w:pStyle w:val="NormalWeb"/>
        <w:jc w:val="center"/>
      </w:pPr>
      <w:r>
        <w:rPr>
          <w:rStyle w:val="Strong"/>
        </w:rPr>
        <w:t>3737 Telegraph Road, Suite A • Ventura, CA 93003</w:t>
      </w:r>
      <w:r>
        <w:br/>
      </w:r>
      <w:r>
        <w:rPr>
          <w:rStyle w:val="Strong"/>
        </w:rPr>
        <w:t>Phone:</w:t>
      </w:r>
      <w:r>
        <w:t xml:space="preserve"> (805) 642-4678</w:t>
      </w:r>
      <w:r>
        <w:t> </w:t>
      </w:r>
      <w:r>
        <w:t> </w:t>
      </w:r>
      <w:r>
        <w:rPr>
          <w:rStyle w:val="Strong"/>
        </w:rPr>
        <w:t>Fax:</w:t>
      </w:r>
      <w:r>
        <w:t xml:space="preserve"> (805) 642-2038</w:t>
      </w:r>
      <w:r>
        <w:br/>
      </w:r>
      <w:r>
        <w:rPr>
          <w:rStyle w:val="Strong"/>
        </w:rPr>
        <w:t>Email:</w:t>
      </w:r>
      <w:r>
        <w:t xml:space="preserve"> </w:t>
      </w:r>
      <w:hyperlink r:id="rId7" w:history="1">
        <w:r>
          <w:rPr>
            <w:rStyle w:val="Hyperlink"/>
          </w:rPr>
          <w:t>ashwoodptventura@gmail.com</w:t>
        </w:r>
      </w:hyperlink>
      <w:r>
        <w:br/>
      </w:r>
      <w:r>
        <w:rPr>
          <w:rStyle w:val="Strong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www.ashwoodphysicaltherapy.com</w:t>
        </w:r>
      </w:hyperlink>
    </w:p>
    <w:p w14:paraId="587A45F2" w14:textId="77777777" w:rsidR="005223EC" w:rsidRPr="00B2236A" w:rsidRDefault="005223EC" w:rsidP="00B2236A">
      <w:pPr>
        <w:pStyle w:val="Heading1"/>
        <w:jc w:val="center"/>
        <w:rPr>
          <w:color w:val="597830" w:themeColor="accent5" w:themeShade="BF"/>
          <w:sz w:val="32"/>
          <w:szCs w:val="32"/>
        </w:rPr>
      </w:pPr>
      <w:r w:rsidRPr="00B2236A">
        <w:rPr>
          <w:color w:val="597830" w:themeColor="accent5" w:themeShade="BF"/>
          <w:sz w:val="32"/>
          <w:szCs w:val="32"/>
        </w:rPr>
        <w:t>PHYSICAL THERAPY REFERRAL / PRESCRIPTION</w:t>
      </w:r>
    </w:p>
    <w:p w14:paraId="6D52AF04" w14:textId="3F6629A5" w:rsidR="005223EC" w:rsidRDefault="005223EC" w:rsidP="005223EC">
      <w:pPr>
        <w:pStyle w:val="NormalWeb"/>
      </w:pPr>
      <w:r>
        <w:rPr>
          <w:rStyle w:val="Strong"/>
        </w:rPr>
        <w:t>Patient Name:</w:t>
      </w:r>
      <w:r>
        <w:t xml:space="preserve"> ___________________________________________</w:t>
      </w:r>
      <w:r w:rsidR="0066514D">
        <w:rPr>
          <w:rStyle w:val="Strong"/>
        </w:rPr>
        <w:t>DOB</w:t>
      </w:r>
      <w:r>
        <w:rPr>
          <w:rStyle w:val="Strong"/>
        </w:rPr>
        <w:t>:</w:t>
      </w:r>
      <w:r>
        <w:t xml:space="preserve"> ______ / ______ / ______</w:t>
      </w:r>
    </w:p>
    <w:p w14:paraId="77CDD4BD" w14:textId="53268FAC" w:rsidR="007A6C10" w:rsidRDefault="007A6C10" w:rsidP="005223EC">
      <w:pPr>
        <w:pStyle w:val="NormalWeb"/>
      </w:pPr>
      <w:proofErr w:type="gramStart"/>
      <w:r>
        <w:rPr>
          <w:rStyle w:val="Strong"/>
        </w:rPr>
        <w:t>Phone</w:t>
      </w:r>
      <w:r w:rsidRPr="007A6C10">
        <w:rPr>
          <w:b/>
          <w:bCs/>
        </w:rPr>
        <w:t>:</w:t>
      </w:r>
      <w:r>
        <w:t>_</w:t>
      </w:r>
      <w:proofErr w:type="gramEnd"/>
      <w:r>
        <w:t>__________________________</w:t>
      </w:r>
    </w:p>
    <w:p w14:paraId="63F9C801" w14:textId="26EF02C1" w:rsidR="005223EC" w:rsidRDefault="005223EC" w:rsidP="005223EC">
      <w:pPr>
        <w:pStyle w:val="NormalWeb"/>
      </w:pPr>
      <w:r>
        <w:rPr>
          <w:rStyle w:val="Strong"/>
        </w:rPr>
        <w:t>Diagnosis (ICD-10):</w:t>
      </w:r>
      <w:r>
        <w:t xml:space="preserve"> _____________________________</w:t>
      </w:r>
      <w:r>
        <w:rPr>
          <w:rStyle w:val="Strong"/>
        </w:rPr>
        <w:t>Date of Surgery (if applicable):</w:t>
      </w:r>
      <w:r>
        <w:t xml:space="preserve"> _____________</w:t>
      </w:r>
    </w:p>
    <w:p w14:paraId="007AAE20" w14:textId="77777777" w:rsidR="005223EC" w:rsidRDefault="005223EC" w:rsidP="005223EC">
      <w:pPr>
        <w:pStyle w:val="Heading3"/>
      </w:pPr>
      <w:r>
        <w:t>Surgical Procedure (if applicable)</w:t>
      </w:r>
    </w:p>
    <w:p w14:paraId="29CE19E1" w14:textId="77777777" w:rsidR="007A6C10" w:rsidRDefault="007A6C10" w:rsidP="005223EC"/>
    <w:p w14:paraId="7D76BA58" w14:textId="0962AE87" w:rsidR="005223EC" w:rsidRDefault="000A7B8C" w:rsidP="005223EC">
      <w:r>
        <w:rPr>
          <w:noProof/>
        </w:rPr>
      </w:r>
      <w:r w:rsidR="000A7B8C">
        <w:rPr>
          <w:noProof/>
        </w:rPr>
        <w:pict w14:anchorId="075E4DC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ED7AF11" w14:textId="77777777" w:rsidR="005223EC" w:rsidRDefault="005223EC" w:rsidP="005223EC">
      <w:pPr>
        <w:pStyle w:val="Heading3"/>
      </w:pPr>
      <w:r>
        <w:t>Post-Operative Restrictions / Precautions</w:t>
      </w:r>
    </w:p>
    <w:p w14:paraId="4090B2AE" w14:textId="77777777" w:rsidR="005223EC" w:rsidRPr="005223EC" w:rsidRDefault="005223EC" w:rsidP="005223EC"/>
    <w:p w14:paraId="6C01AF62" w14:textId="2C23FA56" w:rsidR="005223EC" w:rsidRDefault="000A7B8C" w:rsidP="005223EC">
      <w:r>
        <w:rPr>
          <w:noProof/>
        </w:rPr>
      </w:r>
      <w:r w:rsidR="000A7B8C">
        <w:rPr>
          <w:noProof/>
        </w:rPr>
        <w:pict w14:anchorId="47DA5C0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7B235EB" w14:textId="77777777" w:rsidR="005223EC" w:rsidRDefault="005223EC" w:rsidP="005223EC">
      <w:pPr>
        <w:pStyle w:val="Heading3"/>
      </w:pPr>
      <w:r>
        <w:t>Frequency &amp; Duration</w:t>
      </w:r>
    </w:p>
    <w:p w14:paraId="043C7F09" w14:textId="22A2121C" w:rsidR="005223EC" w:rsidRPr="005223EC" w:rsidRDefault="005223EC" w:rsidP="005223EC">
      <w:pPr>
        <w:pStyle w:val="NormalWeb"/>
        <w:rPr>
          <w:b/>
          <w:bCs/>
          <w:color w:val="0070C0"/>
        </w:rPr>
      </w:pPr>
      <w:r>
        <w:rPr>
          <w:rStyle w:val="Strong"/>
        </w:rPr>
        <w:t>_____ visits/week</w:t>
      </w:r>
      <w:r>
        <w:t xml:space="preserve"> for </w:t>
      </w:r>
      <w:r>
        <w:rPr>
          <w:rStyle w:val="Strong"/>
        </w:rPr>
        <w:t>_____ weeks</w:t>
      </w:r>
      <w:r>
        <w:t xml:space="preserve">     </w:t>
      </w:r>
      <w:r>
        <w:rPr>
          <w:rStyle w:val="Strong"/>
        </w:rPr>
        <w:t xml:space="preserve">    </w:t>
      </w:r>
      <w:r w:rsidRPr="005223EC">
        <w:rPr>
          <w:rFonts w:ascii="Segoe UI Symbol" w:eastAsiaTheme="minorHAnsi" w:hAnsi="Segoe UI Symbol" w:cs="Segoe UI Symbol"/>
          <w:color w:val="000000" w:themeColor="text1"/>
          <w:szCs w:val="20"/>
        </w:rPr>
        <w:t>☐</w:t>
      </w:r>
      <w:r w:rsidRPr="005223EC">
        <w:rPr>
          <w:rFonts w:asciiTheme="minorHAnsi" w:eastAsiaTheme="minorHAnsi" w:hAnsiTheme="minorHAnsi" w:cstheme="minorBidi"/>
          <w:color w:val="000000" w:themeColor="text1"/>
          <w:szCs w:val="20"/>
        </w:rPr>
        <w:t xml:space="preserve"> </w:t>
      </w:r>
      <w:r w:rsidRPr="005223EC">
        <w:rPr>
          <w:rFonts w:asciiTheme="minorHAnsi" w:eastAsiaTheme="minorHAnsi" w:hAnsiTheme="minorHAnsi" w:cstheme="minorBidi"/>
          <w:b/>
          <w:bCs/>
          <w:color w:val="000000" w:themeColor="text1"/>
          <w:szCs w:val="20"/>
        </w:rPr>
        <w:t>Evaluate and Treat</w:t>
      </w:r>
      <w:r>
        <w:rPr>
          <w:rFonts w:asciiTheme="minorHAnsi" w:eastAsiaTheme="minorHAnsi" w:hAnsiTheme="minorHAnsi" w:cstheme="minorBidi"/>
          <w:b/>
          <w:bCs/>
          <w:color w:val="000000" w:themeColor="text1"/>
          <w:szCs w:val="20"/>
        </w:rPr>
        <w:t xml:space="preserve">    </w:t>
      </w:r>
      <w:r w:rsidRPr="005223EC">
        <w:rPr>
          <w:rFonts w:ascii="Segoe UI Symbol" w:eastAsiaTheme="minorHAnsi" w:hAnsi="Segoe UI Symbol" w:cs="Segoe UI Symbol"/>
          <w:color w:val="000000" w:themeColor="text1"/>
          <w:szCs w:val="20"/>
        </w:rPr>
        <w:t>☐</w:t>
      </w:r>
      <w:r w:rsidRPr="005223EC">
        <w:rPr>
          <w:rFonts w:asciiTheme="minorHAnsi" w:eastAsiaTheme="minorHAnsi" w:hAnsiTheme="minorHAnsi" w:cstheme="minorBidi"/>
          <w:color w:val="000000" w:themeColor="text1"/>
          <w:szCs w:val="20"/>
        </w:rPr>
        <w:t xml:space="preserve"> </w:t>
      </w:r>
      <w:r w:rsidRPr="005223EC">
        <w:rPr>
          <w:rFonts w:asciiTheme="minorHAnsi" w:eastAsiaTheme="minorHAnsi" w:hAnsiTheme="minorHAnsi" w:cstheme="minorBidi"/>
          <w:b/>
          <w:bCs/>
          <w:color w:val="00B0F0"/>
          <w:szCs w:val="20"/>
        </w:rPr>
        <w:t>Aquatic Therapy</w:t>
      </w:r>
    </w:p>
    <w:p w14:paraId="566EE522" w14:textId="77777777" w:rsidR="005223EC" w:rsidRDefault="005223EC" w:rsidP="005223EC">
      <w:pPr>
        <w:pStyle w:val="Heading3"/>
      </w:pPr>
      <w:r>
        <w:t>Physician Comments / Special Instructions</w:t>
      </w:r>
    </w:p>
    <w:p w14:paraId="22A5CD8C" w14:textId="77777777" w:rsidR="005223EC" w:rsidRDefault="005223EC" w:rsidP="005223EC"/>
    <w:p w14:paraId="14D4AAD9" w14:textId="3DAAFBF5" w:rsidR="005223EC" w:rsidRPr="005223EC" w:rsidRDefault="000A7B8C" w:rsidP="005223EC">
      <w:r>
        <w:rPr>
          <w:noProof/>
        </w:rPr>
      </w:r>
      <w:r w:rsidR="000A7B8C">
        <w:rPr>
          <w:noProof/>
        </w:rPr>
        <w:pict w14:anchorId="6390B78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7591F97" w14:textId="77777777" w:rsidR="005223EC" w:rsidRDefault="000A7B8C" w:rsidP="005223EC">
      <w:r>
        <w:rPr>
          <w:noProof/>
        </w:rPr>
      </w:r>
      <w:r w:rsidR="000A7B8C">
        <w:rPr>
          <w:noProof/>
        </w:rPr>
        <w:pict w14:anchorId="4D48B8C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5BA5EFD" w14:textId="12669F66" w:rsidR="005223EC" w:rsidRDefault="005223EC" w:rsidP="005223EC">
      <w:pPr>
        <w:pStyle w:val="NormalWeb"/>
      </w:pPr>
      <w:r>
        <w:rPr>
          <w:rStyle w:val="Strong"/>
        </w:rPr>
        <w:t>Physician Name:</w:t>
      </w:r>
      <w:r>
        <w:t xml:space="preserve"> ________________________________________</w:t>
      </w:r>
    </w:p>
    <w:p w14:paraId="19DAF9F0" w14:textId="77777777" w:rsidR="005223EC" w:rsidRDefault="005223EC" w:rsidP="005223EC">
      <w:pPr>
        <w:pStyle w:val="NormalWeb"/>
      </w:pPr>
      <w:r>
        <w:rPr>
          <w:rStyle w:val="Strong"/>
        </w:rPr>
        <w:t>Signature:</w:t>
      </w:r>
      <w:r>
        <w:t xml:space="preserve"> _____________________________________________</w:t>
      </w:r>
    </w:p>
    <w:p w14:paraId="575CA093" w14:textId="0A23970E" w:rsidR="00115663" w:rsidRPr="005223EC" w:rsidRDefault="005223EC" w:rsidP="005223EC">
      <w:pPr>
        <w:pStyle w:val="NormalWeb"/>
      </w:pPr>
      <w:r>
        <w:rPr>
          <w:rStyle w:val="Strong"/>
        </w:rPr>
        <w:t>Date:</w:t>
      </w:r>
      <w:r>
        <w:t xml:space="preserve"> ______ / ______ / ______</w:t>
      </w:r>
    </w:p>
    <w:sectPr w:rsidR="00115663" w:rsidRPr="005223EC" w:rsidSect="006F03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886" w:right="864" w:bottom="1440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CB057" w14:textId="77777777" w:rsidR="003603D2" w:rsidRDefault="003603D2">
      <w:pPr>
        <w:spacing w:after="0" w:line="240" w:lineRule="auto"/>
      </w:pPr>
      <w:r>
        <w:separator/>
      </w:r>
    </w:p>
  </w:endnote>
  <w:endnote w:type="continuationSeparator" w:id="0">
    <w:p w14:paraId="1FD088EA" w14:textId="77777777" w:rsidR="003603D2" w:rsidRDefault="0036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30C5" w14:textId="77777777" w:rsidR="007E0D6E" w:rsidRDefault="007E0D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2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08"/>
    </w:tblGrid>
    <w:tr w:rsidR="00115663" w14:paraId="136A5767" w14:textId="77777777" w:rsidTr="00115663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9080311" w14:textId="77777777" w:rsidR="00115663" w:rsidRDefault="00115663" w:rsidP="00115663">
          <w:pPr>
            <w:pStyle w:val="Footer"/>
            <w:spacing w:after="0"/>
            <w:jc w:val="left"/>
          </w:pPr>
          <w:r>
            <w:rPr>
              <w:noProof/>
            </w:rPr>
            <w:drawing>
              <wp:inline distT="0" distB="0" distL="0" distR="0" wp14:anchorId="6ABA8164" wp14:editId="1002C155">
                <wp:extent cx="7879703" cy="899509"/>
                <wp:effectExtent l="0" t="0" r="0" b="0"/>
                <wp:docPr id="14" name="Picture 14" descr="Multiple green waves as abstract design in foo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8034" cy="925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7D37D890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5AD8799" w14:textId="77777777" w:rsidR="002E1A5A" w:rsidRDefault="002E1A5A" w:rsidP="002E1A5A">
          <w:pPr>
            <w:pStyle w:val="Footer"/>
            <w:spacing w:after="0"/>
          </w:pPr>
          <w:r>
            <w:rPr>
              <w:noProof/>
            </w:rPr>
            <w:drawing>
              <wp:inline distT="0" distB="0" distL="0" distR="0" wp14:anchorId="54BF91D9" wp14:editId="544B25F8">
                <wp:extent cx="8551368" cy="976184"/>
                <wp:effectExtent l="0" t="0" r="2540" b="0"/>
                <wp:docPr id="15" name="Picture 15" descr="green waves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9FC1C" w14:textId="77777777" w:rsidR="003603D2" w:rsidRDefault="003603D2">
      <w:pPr>
        <w:spacing w:after="0" w:line="240" w:lineRule="auto"/>
      </w:pPr>
      <w:r>
        <w:separator/>
      </w:r>
    </w:p>
  </w:footnote>
  <w:footnote w:type="continuationSeparator" w:id="0">
    <w:p w14:paraId="0C653850" w14:textId="77777777" w:rsidR="003603D2" w:rsidRDefault="0036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C194" w14:textId="77777777" w:rsidR="007E0D6E" w:rsidRDefault="007E0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78"/>
    </w:tblGrid>
    <w:tr w:rsidR="00115663" w14:paraId="01C01204" w14:textId="77777777" w:rsidTr="00115663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12DEA080" w14:textId="77777777" w:rsidR="00115663" w:rsidRDefault="00115663" w:rsidP="00115663">
          <w:pPr>
            <w:pStyle w:val="Header"/>
          </w:pPr>
          <w:r>
            <w:rPr>
              <w:noProof/>
            </w:rPr>
            <w:drawing>
              <wp:inline distT="0" distB="0" distL="0" distR="0" wp14:anchorId="721E6855" wp14:editId="13958921">
                <wp:extent cx="7797114" cy="949420"/>
                <wp:effectExtent l="0" t="0" r="0" b="3175"/>
                <wp:docPr id="13" name="Picture 13" descr="Multiple green waves as abstract design in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green-waves-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7359" cy="972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03E7" w14:textId="77777777" w:rsidR="00E71405" w:rsidRDefault="007E3A9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F436AF"/>
    <w:multiLevelType w:val="multilevel"/>
    <w:tmpl w:val="469C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712469">
    <w:abstractNumId w:val="9"/>
  </w:num>
  <w:num w:numId="2" w16cid:durableId="195240437">
    <w:abstractNumId w:val="7"/>
  </w:num>
  <w:num w:numId="3" w16cid:durableId="716441529">
    <w:abstractNumId w:val="6"/>
  </w:num>
  <w:num w:numId="4" w16cid:durableId="640043424">
    <w:abstractNumId w:val="5"/>
  </w:num>
  <w:num w:numId="5" w16cid:durableId="1956137062">
    <w:abstractNumId w:val="4"/>
  </w:num>
  <w:num w:numId="6" w16cid:durableId="1065032572">
    <w:abstractNumId w:val="8"/>
  </w:num>
  <w:num w:numId="7" w16cid:durableId="631328707">
    <w:abstractNumId w:val="3"/>
  </w:num>
  <w:num w:numId="8" w16cid:durableId="1852333141">
    <w:abstractNumId w:val="2"/>
  </w:num>
  <w:num w:numId="9" w16cid:durableId="282735731">
    <w:abstractNumId w:val="1"/>
  </w:num>
  <w:num w:numId="10" w16cid:durableId="1161430863">
    <w:abstractNumId w:val="0"/>
  </w:num>
  <w:num w:numId="11" w16cid:durableId="1723092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86"/>
    <w:rsid w:val="00066E19"/>
    <w:rsid w:val="000A7B8C"/>
    <w:rsid w:val="000B4BF8"/>
    <w:rsid w:val="000F2898"/>
    <w:rsid w:val="00115663"/>
    <w:rsid w:val="001D0061"/>
    <w:rsid w:val="00213EAB"/>
    <w:rsid w:val="00215D1D"/>
    <w:rsid w:val="00274E86"/>
    <w:rsid w:val="002812CE"/>
    <w:rsid w:val="00284AAA"/>
    <w:rsid w:val="002A2F33"/>
    <w:rsid w:val="002D7F70"/>
    <w:rsid w:val="002E1A5A"/>
    <w:rsid w:val="00312210"/>
    <w:rsid w:val="00345E7F"/>
    <w:rsid w:val="003603D2"/>
    <w:rsid w:val="00361777"/>
    <w:rsid w:val="00361FC2"/>
    <w:rsid w:val="003F7C02"/>
    <w:rsid w:val="00462B54"/>
    <w:rsid w:val="00494545"/>
    <w:rsid w:val="004C595E"/>
    <w:rsid w:val="005223EC"/>
    <w:rsid w:val="00535A9A"/>
    <w:rsid w:val="00576382"/>
    <w:rsid w:val="00620729"/>
    <w:rsid w:val="0062638B"/>
    <w:rsid w:val="0066514D"/>
    <w:rsid w:val="00673242"/>
    <w:rsid w:val="00691768"/>
    <w:rsid w:val="006F0367"/>
    <w:rsid w:val="007A6C10"/>
    <w:rsid w:val="007C4A68"/>
    <w:rsid w:val="007E0D6E"/>
    <w:rsid w:val="007E3A99"/>
    <w:rsid w:val="008658F6"/>
    <w:rsid w:val="00891980"/>
    <w:rsid w:val="008945AC"/>
    <w:rsid w:val="009439AA"/>
    <w:rsid w:val="0095063D"/>
    <w:rsid w:val="00A20C7D"/>
    <w:rsid w:val="00A30607"/>
    <w:rsid w:val="00A45E55"/>
    <w:rsid w:val="00B2236A"/>
    <w:rsid w:val="00B22EC4"/>
    <w:rsid w:val="00B54EAE"/>
    <w:rsid w:val="00B552FE"/>
    <w:rsid w:val="00BA5A05"/>
    <w:rsid w:val="00BC06ED"/>
    <w:rsid w:val="00C15119"/>
    <w:rsid w:val="00C63BF7"/>
    <w:rsid w:val="00CE2CAB"/>
    <w:rsid w:val="00D904CD"/>
    <w:rsid w:val="00DE3E34"/>
    <w:rsid w:val="00E041D6"/>
    <w:rsid w:val="00E32718"/>
    <w:rsid w:val="00E71405"/>
    <w:rsid w:val="00E802A8"/>
    <w:rsid w:val="00F02803"/>
    <w:rsid w:val="00F72A6C"/>
    <w:rsid w:val="00F83039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DE28B"/>
  <w15:chartTrackingRefBased/>
  <w15:docId w15:val="{77DC1DF3-EA77-E040-B6E5-71ADDD46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Heading1">
    <w:name w:val="heading 1"/>
    <w:basedOn w:val="Normal"/>
    <w:next w:val="ContactInfo"/>
    <w:link w:val="Heading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40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ContactInfo">
    <w:name w:val="Contact Inf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Closing">
    <w:name w:val="Closing"/>
    <w:basedOn w:val="Normal"/>
    <w:next w:val="Signature"/>
    <w:link w:val="Closing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ClosingChar">
    <w:name w:val="Closing Char"/>
    <w:basedOn w:val="DefaultParagraphFont"/>
    <w:link w:val="Closing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Signature">
    <w:name w:val="Signature"/>
    <w:basedOn w:val="Normal"/>
    <w:next w:val="Normal"/>
    <w:link w:val="Signature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SignatureChar">
    <w:name w:val="Signature Char"/>
    <w:basedOn w:val="DefaultParagraphFont"/>
    <w:link w:val="Signature"/>
    <w:uiPriority w:val="6"/>
    <w:rPr>
      <w:rFonts w:eastAsiaTheme="minorEastAsia"/>
      <w:bCs/>
      <w:szCs w:val="18"/>
    </w:rPr>
  </w:style>
  <w:style w:type="paragraph" w:styleId="Salutation">
    <w:name w:val="Salutation"/>
    <w:basedOn w:val="Normal"/>
    <w:next w:val="Normal"/>
    <w:link w:val="Salutatio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lutationChar">
    <w:name w:val="Salutation Char"/>
    <w:basedOn w:val="DefaultParagraphFont"/>
    <w:link w:val="Salutatio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trong">
    <w:name w:val="Strong"/>
    <w:basedOn w:val="DefaultParagraphFont"/>
    <w:uiPriority w:val="22"/>
    <w:qFormat/>
    <w:rPr>
      <w:b/>
      <w:bCs/>
      <w:color w:val="3D5157" w:themeColor="accen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leGrid">
    <w:name w:val="Table Grid"/>
    <w:basedOn w:val="Table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9439AA"/>
    <w:rPr>
      <w:color w:val="3D5157" w:themeColor="accent2"/>
      <w:u w:val="single"/>
    </w:rPr>
  </w:style>
  <w:style w:type="character" w:styleId="BookTitle">
    <w:name w:val="Book Title"/>
    <w:basedOn w:val="DefaultParagraphFont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Emphasis">
    <w:name w:val="Emphasis"/>
    <w:basedOn w:val="DefaultParagraphFont"/>
    <w:uiPriority w:val="20"/>
    <w:unhideWhenUsed/>
    <w:qFormat/>
    <w:rsid w:val="00D904CD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semiHidden/>
    <w:unhideWhenUsed/>
    <w:qFormat/>
    <w:rsid w:val="00D904CD"/>
    <w:pPr>
      <w:ind w:left="720"/>
      <w:contextualSpacing/>
    </w:pPr>
  </w:style>
  <w:style w:type="paragraph" w:styleId="NoSpacing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1D006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2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3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hwoodphysicaltherapy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shwoodptventura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fisher/Library/Containers/com.microsoft.Word/Data/Library/Application%20Support/Microsoft/Office/16.0/DTS/Search/%7b986D4F50-C2E5-C34C-9796-5FCB7392CF31%7dtf16392549.dotx" TargetMode="External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{986D4F50-C2E5-C34C-9796-5FCB7392CF31}tf16392549.dotx</Template>
  <TotalTime>0</TotalTime>
  <Pages>1</Pages>
  <Words>82</Words>
  <Characters>730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Fisher</dc:creator>
  <cp:keywords/>
  <dc:description/>
  <cp:lastModifiedBy>Sam Fisher</cp:lastModifiedBy>
  <cp:revision>2</cp:revision>
  <dcterms:created xsi:type="dcterms:W3CDTF">2026-06-25T19:08:00Z</dcterms:created>
  <dcterms:modified xsi:type="dcterms:W3CDTF">2026-06-25T19:08:00Z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2018-05-05T08:32:37.1667882Z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0x010100AA3F7D94069FF64A86F7DFF56D60E3BE</vt:lpwstr>
  </property>
</Properties>
</file>